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-739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86MS0067-01-2026-004282-22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Петровой Динары </w:t>
      </w:r>
      <w:r>
        <w:rPr>
          <w:rFonts w:ascii="Times New Roman" w:eastAsia="Times New Roman" w:hAnsi="Times New Roman" w:cs="Times New Roman"/>
          <w:sz w:val="27"/>
          <w:szCs w:val="27"/>
        </w:rPr>
        <w:t>Мирхатуллаевны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Петрова Д.М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ТЕХНОСТРОЙМОНТАЖ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6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>исполнил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Петрова Д.М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Петровой Д.М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86002611902228700001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29.04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29.04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Петровой Д.М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директора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ТЕХНОСТРОЙМОНТАЖ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Петрову Динару </w:t>
      </w:r>
      <w:r>
        <w:rPr>
          <w:rFonts w:ascii="Times New Roman" w:eastAsia="Times New Roman" w:hAnsi="Times New Roman" w:cs="Times New Roman"/>
          <w:sz w:val="27"/>
          <w:szCs w:val="27"/>
        </w:rPr>
        <w:t>Мирхатуллаевну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</w:t>
      </w:r>
      <w:r>
        <w:rPr>
          <w:rFonts w:ascii="Times New Roman" w:eastAsia="Times New Roman" w:hAnsi="Times New Roman" w:cs="Times New Roman"/>
          <w:sz w:val="26"/>
          <w:szCs w:val="26"/>
        </w:rPr>
        <w:t>окумент находится в деле № 5-739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4556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19">
    <w:name w:val="cat-UserDefined grp-26 rplc-1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EFAF1-4786-4E14-8E68-4DAF3818CD9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